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080" w:type="dxa"/>
        <w:tblLook w:val="0600" w:firstRow="0" w:lastRow="0" w:firstColumn="0" w:lastColumn="0" w:noHBand="1" w:noVBand="1"/>
      </w:tblPr>
      <w:tblGrid>
        <w:gridCol w:w="6930"/>
        <w:gridCol w:w="2060"/>
      </w:tblGrid>
      <w:tr w:rsidR="00E3286D" w:rsidRPr="00FA3EB3" w14:paraId="1838E757" w14:textId="77777777" w:rsidTr="00355DEE">
        <w:trPr>
          <w:trHeight w:val="1728"/>
        </w:trPr>
        <w:tc>
          <w:tcPr>
            <w:tcW w:w="6930" w:type="dxa"/>
            <w:vAlign w:val="center"/>
          </w:tcPr>
          <w:p w14:paraId="4C953329" w14:textId="10D5ABC3" w:rsidR="00E3286D" w:rsidRPr="00FA3EB3" w:rsidRDefault="00487083" w:rsidP="00E3286D">
            <w:pPr>
              <w:pStyle w:val="Title"/>
            </w:pPr>
            <w:r>
              <w:t>Request to Attend Non-Core Clinical Rotations</w:t>
            </w:r>
          </w:p>
        </w:tc>
        <w:tc>
          <w:tcPr>
            <w:tcW w:w="2060" w:type="dxa"/>
            <w:vAlign w:val="center"/>
          </w:tcPr>
          <w:p w14:paraId="12D88A28" w14:textId="360B2742" w:rsidR="00E3286D" w:rsidRPr="00FA3EB3" w:rsidRDefault="00E3286D" w:rsidP="00E3286D">
            <w:pPr>
              <w:spacing w:after="0"/>
              <w:jc w:val="right"/>
            </w:pPr>
          </w:p>
        </w:tc>
      </w:tr>
    </w:tbl>
    <w:sdt>
      <w:sdtPr>
        <w:id w:val="1493366786"/>
        <w:placeholder>
          <w:docPart w:val="220FBE59089D468588C24F67720319AB"/>
        </w:placeholder>
        <w:temporary/>
        <w:showingPlcHdr/>
        <w15:appearance w15:val="hidden"/>
      </w:sdtPr>
      <w:sdtEndPr/>
      <w:sdtContent>
        <w:p w14:paraId="296D343D" w14:textId="77777777" w:rsidR="00E3286D" w:rsidRPr="00FA3EB3" w:rsidRDefault="00FD35A6" w:rsidP="00FD35A6">
          <w:pPr>
            <w:pStyle w:val="Heading1"/>
          </w:pPr>
          <w:r w:rsidRPr="00FA3EB3">
            <w:t>Instructions</w:t>
          </w:r>
        </w:p>
      </w:sdtContent>
    </w:sdt>
    <w:p w14:paraId="0E8C55F5" w14:textId="64EDDC13" w:rsidR="00487083" w:rsidRDefault="00D6671F" w:rsidP="00FD35A6">
      <w:r>
        <w:rPr>
          <w:noProof/>
        </w:rPr>
        <w:drawing>
          <wp:anchor distT="0" distB="0" distL="114300" distR="114300" simplePos="0" relativeHeight="251658240" behindDoc="1" locked="0" layoutInCell="1" allowOverlap="1" wp14:anchorId="08D4F98A" wp14:editId="6F5F8205">
            <wp:simplePos x="0" y="0"/>
            <wp:positionH relativeFrom="column">
              <wp:posOffset>6038850</wp:posOffset>
            </wp:positionH>
            <wp:positionV relativeFrom="paragraph">
              <wp:posOffset>-1655140</wp:posOffset>
            </wp:positionV>
            <wp:extent cx="676910" cy="1219200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7083">
        <w:t>Student should complete Part 1 of this form; Host Site should fill out part two.  Upon completion, please send completed form and a copy of the Evaluating Physician’s Medical License to</w:t>
      </w:r>
      <w:r w:rsidR="00BD2A2A">
        <w:t xml:space="preserve"> </w:t>
      </w:r>
      <w:r w:rsidR="00C6347B">
        <w:t>April Watson</w:t>
      </w:r>
      <w:r w:rsidR="00BD2A2A">
        <w:t>, Director of 4</w:t>
      </w:r>
      <w:r w:rsidR="00BD2A2A" w:rsidRPr="00487083">
        <w:rPr>
          <w:vertAlign w:val="superscript"/>
        </w:rPr>
        <w:t>th</w:t>
      </w:r>
      <w:r w:rsidR="00BD2A2A">
        <w:t xml:space="preserve"> Year Rotations</w:t>
      </w:r>
      <w:r w:rsidR="00C6347B">
        <w:t xml:space="preserve">: </w:t>
      </w:r>
      <w:hyperlink r:id="rId11" w:history="1">
        <w:r w:rsidR="00C6347B" w:rsidRPr="00D87A38">
          <w:rPr>
            <w:rStyle w:val="Hyperlink"/>
          </w:rPr>
          <w:t>awatson@carolinas.vcom.edu</w:t>
        </w:r>
      </w:hyperlink>
      <w:r w:rsidR="00C6347B">
        <w:t xml:space="preserve"> </w:t>
      </w:r>
      <w:r w:rsidR="00BD2A2A">
        <w:t xml:space="preserve">or fax to </w:t>
      </w:r>
      <w:r w:rsidR="00C6347B">
        <w:t>864-804-6991</w:t>
      </w:r>
      <w:r w:rsidR="00BD2A2A">
        <w:t>. The Director will notify the student of approval/denial.</w:t>
      </w:r>
    </w:p>
    <w:p w14:paraId="5B87DDA5" w14:textId="47CDE8F1" w:rsidR="00487083" w:rsidRPr="00BD2A2A" w:rsidRDefault="00487083" w:rsidP="00487083">
      <w:pPr>
        <w:pStyle w:val="Heading1"/>
        <w:rPr>
          <w:rFonts w:asciiTheme="minorHAnsi" w:eastAsiaTheme="minorHAnsi" w:hAnsiTheme="minorHAnsi" w:cstheme="minorBidi"/>
          <w:color w:val="auto"/>
          <w:sz w:val="6"/>
          <w:szCs w:val="6"/>
        </w:rPr>
      </w:pPr>
      <w:r>
        <w:t>Part 1</w:t>
      </w:r>
      <w:r w:rsidR="00E15F44">
        <w:t xml:space="preserve"> </w:t>
      </w:r>
      <w:r w:rsidR="00E15F44" w:rsidRPr="004B0698">
        <w:rPr>
          <w:sz w:val="20"/>
          <w:szCs w:val="20"/>
        </w:rPr>
        <w:t xml:space="preserve">(filled out by </w:t>
      </w:r>
      <w:r w:rsidR="00E15F44">
        <w:rPr>
          <w:sz w:val="20"/>
          <w:szCs w:val="20"/>
        </w:rPr>
        <w:t>student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3F3E5BDA" w14:textId="77777777" w:rsidTr="00487083">
        <w:trPr>
          <w:trHeight w:val="544"/>
        </w:trPr>
        <w:tc>
          <w:tcPr>
            <w:tcW w:w="2065" w:type="dxa"/>
            <w:vMerge w:val="restart"/>
          </w:tcPr>
          <w:p w14:paraId="77FBCEE1" w14:textId="3A5914FB" w:rsidR="00487083" w:rsidRPr="00FA3EB3" w:rsidRDefault="00487083" w:rsidP="003437BE">
            <w:pPr>
              <w:pStyle w:val="Labels"/>
            </w:pPr>
            <w:r>
              <w:t>Student Name</w:t>
            </w:r>
          </w:p>
        </w:tc>
        <w:tc>
          <w:tcPr>
            <w:tcW w:w="4770" w:type="dxa"/>
            <w:shd w:val="clear" w:color="auto" w:fill="FFFFFF" w:themeFill="background1"/>
          </w:tcPr>
          <w:p w14:paraId="123C985C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70DFA945" w14:textId="7BC3E228" w:rsidR="00487083" w:rsidRPr="00FA3EB3" w:rsidRDefault="00487083" w:rsidP="00487083">
            <w:pPr>
              <w:pStyle w:val="Labels"/>
            </w:pPr>
            <w:r>
              <w:t>Date of form submission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F6DB826" w14:textId="6A2DA8D2" w:rsidR="00487083" w:rsidRPr="00487083" w:rsidRDefault="00487083" w:rsidP="00487083"/>
        </w:tc>
      </w:tr>
      <w:tr w:rsidR="00487083" w:rsidRPr="00FA3EB3" w14:paraId="70E6327C" w14:textId="77777777" w:rsidTr="00487083">
        <w:trPr>
          <w:trHeight w:val="332"/>
        </w:trPr>
        <w:tc>
          <w:tcPr>
            <w:tcW w:w="2065" w:type="dxa"/>
            <w:vMerge/>
          </w:tcPr>
          <w:p w14:paraId="56569010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1E195CB" w14:textId="77777777" w:rsidR="00487083" w:rsidRPr="00FA3EB3" w:rsidRDefault="00487083" w:rsidP="003437BE"/>
        </w:tc>
        <w:tc>
          <w:tcPr>
            <w:tcW w:w="1535" w:type="dxa"/>
            <w:vMerge/>
          </w:tcPr>
          <w:p w14:paraId="563C80BC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6A238D07" w14:textId="77777777" w:rsidR="00487083" w:rsidRPr="00FA3EB3" w:rsidRDefault="00487083" w:rsidP="003437BE"/>
        </w:tc>
      </w:tr>
      <w:tr w:rsidR="00487083" w:rsidRPr="00FA3EB3" w14:paraId="3937F014" w14:textId="77777777" w:rsidTr="00487083">
        <w:trPr>
          <w:trHeight w:val="530"/>
        </w:trPr>
        <w:tc>
          <w:tcPr>
            <w:tcW w:w="2065" w:type="dxa"/>
          </w:tcPr>
          <w:p w14:paraId="4A2BC34C" w14:textId="17351DE2" w:rsidR="00487083" w:rsidRPr="00FA3EB3" w:rsidRDefault="00487083" w:rsidP="003437BE">
            <w:pPr>
              <w:pStyle w:val="Labels"/>
            </w:pPr>
            <w:r>
              <w:t>Student Email</w:t>
            </w:r>
          </w:p>
        </w:tc>
        <w:tc>
          <w:tcPr>
            <w:tcW w:w="4770" w:type="dxa"/>
            <w:shd w:val="clear" w:color="auto" w:fill="FFFFFF" w:themeFill="background1"/>
          </w:tcPr>
          <w:p w14:paraId="0BF00504" w14:textId="77777777" w:rsidR="00487083" w:rsidRPr="00FA3EB3" w:rsidRDefault="00487083" w:rsidP="003437BE"/>
        </w:tc>
        <w:tc>
          <w:tcPr>
            <w:tcW w:w="1535" w:type="dxa"/>
          </w:tcPr>
          <w:p w14:paraId="11FD2C18" w14:textId="66CE478C" w:rsidR="00487083" w:rsidRPr="00FA3EB3" w:rsidRDefault="00487083" w:rsidP="003437BE">
            <w:pPr>
              <w:pStyle w:val="Labels"/>
            </w:pPr>
            <w:r>
              <w:t>Student Phone Number</w:t>
            </w:r>
          </w:p>
        </w:tc>
        <w:tc>
          <w:tcPr>
            <w:tcW w:w="2420" w:type="dxa"/>
            <w:shd w:val="clear" w:color="auto" w:fill="FFFFFF" w:themeFill="background1"/>
          </w:tcPr>
          <w:p w14:paraId="38914CB1" w14:textId="77777777" w:rsidR="00487083" w:rsidRPr="00FA3EB3" w:rsidRDefault="00487083" w:rsidP="003437BE"/>
        </w:tc>
      </w:tr>
    </w:tbl>
    <w:p w14:paraId="43511024" w14:textId="77777777" w:rsidR="00487083" w:rsidRDefault="00487083" w:rsidP="00FD35A6">
      <w:pPr>
        <w:pStyle w:val="Heading1"/>
      </w:pP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065"/>
        <w:gridCol w:w="4770"/>
        <w:gridCol w:w="1535"/>
        <w:gridCol w:w="2420"/>
      </w:tblGrid>
      <w:tr w:rsidR="00487083" w:rsidRPr="00FA3EB3" w14:paraId="418DD633" w14:textId="77777777" w:rsidTr="001078A1">
        <w:trPr>
          <w:trHeight w:val="602"/>
        </w:trPr>
        <w:tc>
          <w:tcPr>
            <w:tcW w:w="2065" w:type="dxa"/>
            <w:vMerge w:val="restart"/>
          </w:tcPr>
          <w:p w14:paraId="6929D95B" w14:textId="41C3A63F" w:rsidR="00487083" w:rsidRPr="00FA3EB3" w:rsidRDefault="00487083" w:rsidP="003437BE">
            <w:pPr>
              <w:pStyle w:val="Labels"/>
            </w:pPr>
            <w:r>
              <w:t>Requested Rotation Specialty</w:t>
            </w:r>
          </w:p>
        </w:tc>
        <w:tc>
          <w:tcPr>
            <w:tcW w:w="4770" w:type="dxa"/>
            <w:shd w:val="clear" w:color="auto" w:fill="FFFFFF" w:themeFill="background1"/>
          </w:tcPr>
          <w:p w14:paraId="05846FDF" w14:textId="77777777" w:rsidR="00487083" w:rsidRPr="00FA3EB3" w:rsidRDefault="00487083" w:rsidP="003437BE"/>
        </w:tc>
        <w:tc>
          <w:tcPr>
            <w:tcW w:w="1535" w:type="dxa"/>
            <w:vMerge w:val="restart"/>
          </w:tcPr>
          <w:p w14:paraId="44C4827F" w14:textId="3190EC40" w:rsidR="00487083" w:rsidRPr="00FA3EB3" w:rsidRDefault="00487083" w:rsidP="003437BE">
            <w:pPr>
              <w:pStyle w:val="Labels"/>
            </w:pPr>
            <w:r>
              <w:t>Rotation Start Date</w:t>
            </w:r>
          </w:p>
        </w:tc>
        <w:tc>
          <w:tcPr>
            <w:tcW w:w="2420" w:type="dxa"/>
            <w:vMerge w:val="restart"/>
            <w:shd w:val="clear" w:color="auto" w:fill="FFFFFF" w:themeFill="background1"/>
          </w:tcPr>
          <w:p w14:paraId="41CF1CBA" w14:textId="77777777" w:rsidR="00487083" w:rsidRPr="00487083" w:rsidRDefault="00487083" w:rsidP="003437BE"/>
        </w:tc>
      </w:tr>
      <w:tr w:rsidR="00487083" w:rsidRPr="00FA3EB3" w14:paraId="4C0638FC" w14:textId="77777777" w:rsidTr="00487083">
        <w:trPr>
          <w:trHeight w:val="70"/>
        </w:trPr>
        <w:tc>
          <w:tcPr>
            <w:tcW w:w="2065" w:type="dxa"/>
            <w:vMerge/>
          </w:tcPr>
          <w:p w14:paraId="795F3911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4770" w:type="dxa"/>
          </w:tcPr>
          <w:p w14:paraId="551D3982" w14:textId="77777777" w:rsidR="00487083" w:rsidRPr="00FA3EB3" w:rsidRDefault="00487083" w:rsidP="003437BE"/>
        </w:tc>
        <w:tc>
          <w:tcPr>
            <w:tcW w:w="1535" w:type="dxa"/>
            <w:vMerge/>
          </w:tcPr>
          <w:p w14:paraId="5D3425A3" w14:textId="77777777" w:rsidR="00487083" w:rsidRPr="00FA3EB3" w:rsidRDefault="00487083" w:rsidP="003437BE">
            <w:pPr>
              <w:pStyle w:val="Labels"/>
            </w:pPr>
          </w:p>
        </w:tc>
        <w:tc>
          <w:tcPr>
            <w:tcW w:w="2420" w:type="dxa"/>
            <w:vMerge/>
            <w:shd w:val="clear" w:color="auto" w:fill="FFFFFF" w:themeFill="background1"/>
          </w:tcPr>
          <w:p w14:paraId="3494D042" w14:textId="77777777" w:rsidR="00487083" w:rsidRPr="00FA3EB3" w:rsidRDefault="00487083" w:rsidP="003437BE"/>
        </w:tc>
      </w:tr>
      <w:tr w:rsidR="00487083" w:rsidRPr="00FA3EB3" w14:paraId="3658D381" w14:textId="77777777" w:rsidTr="003437BE">
        <w:trPr>
          <w:trHeight w:val="530"/>
        </w:trPr>
        <w:tc>
          <w:tcPr>
            <w:tcW w:w="2065" w:type="dxa"/>
          </w:tcPr>
          <w:p w14:paraId="25C5008D" w14:textId="593750FB" w:rsidR="00487083" w:rsidRPr="00FA3EB3" w:rsidRDefault="00487083" w:rsidP="003437BE">
            <w:pPr>
              <w:pStyle w:val="Labels"/>
            </w:pPr>
            <w:r>
              <w:t xml:space="preserve">Rotation Requirement (Elective, Med Selective, </w:t>
            </w:r>
            <w:r w:rsidR="00D60015">
              <w:t xml:space="preserve">Surg Selective, </w:t>
            </w:r>
            <w:r w:rsidR="009F1FF6">
              <w:t>etc.</w:t>
            </w:r>
            <w:r>
              <w:t>)</w:t>
            </w:r>
          </w:p>
        </w:tc>
        <w:tc>
          <w:tcPr>
            <w:tcW w:w="4770" w:type="dxa"/>
            <w:shd w:val="clear" w:color="auto" w:fill="FFFFFF" w:themeFill="background1"/>
          </w:tcPr>
          <w:p w14:paraId="11B2F55F" w14:textId="4B704868" w:rsidR="00487083" w:rsidRPr="00FA3EB3" w:rsidRDefault="00487083" w:rsidP="003437BE"/>
        </w:tc>
        <w:tc>
          <w:tcPr>
            <w:tcW w:w="1535" w:type="dxa"/>
          </w:tcPr>
          <w:p w14:paraId="197BF051" w14:textId="5547550B" w:rsidR="00487083" w:rsidRPr="00FA3EB3" w:rsidRDefault="00487083" w:rsidP="003437BE">
            <w:pPr>
              <w:pStyle w:val="Labels"/>
            </w:pPr>
            <w:r>
              <w:t>Rotation End Date</w:t>
            </w:r>
          </w:p>
        </w:tc>
        <w:tc>
          <w:tcPr>
            <w:tcW w:w="2420" w:type="dxa"/>
            <w:shd w:val="clear" w:color="auto" w:fill="FFFFFF" w:themeFill="background1"/>
          </w:tcPr>
          <w:p w14:paraId="42BF0CBF" w14:textId="77777777" w:rsidR="00487083" w:rsidRPr="00FA3EB3" w:rsidRDefault="00487083" w:rsidP="003437BE"/>
        </w:tc>
      </w:tr>
    </w:tbl>
    <w:p w14:paraId="235F3F89" w14:textId="2A563221" w:rsidR="00FD35A6" w:rsidRPr="009F1FF6" w:rsidRDefault="00487083" w:rsidP="00FD35A6">
      <w:pPr>
        <w:pStyle w:val="Heading1"/>
        <w:rPr>
          <w:sz w:val="6"/>
          <w:szCs w:val="6"/>
        </w:rPr>
      </w:pPr>
      <w:r>
        <w:t xml:space="preserve">Part </w:t>
      </w:r>
      <w:proofErr w:type="gramStart"/>
      <w:r>
        <w:t>2</w:t>
      </w:r>
      <w:r w:rsidR="00E15F44">
        <w:t xml:space="preserve">  </w:t>
      </w:r>
      <w:r w:rsidR="00E15F44" w:rsidRPr="004B0698">
        <w:rPr>
          <w:sz w:val="20"/>
          <w:szCs w:val="20"/>
        </w:rPr>
        <w:t>(</w:t>
      </w:r>
      <w:proofErr w:type="gramEnd"/>
      <w:r w:rsidR="00E15F44" w:rsidRPr="004B0698">
        <w:rPr>
          <w:sz w:val="20"/>
          <w:szCs w:val="20"/>
        </w:rPr>
        <w:t xml:space="preserve">filled out by </w:t>
      </w:r>
      <w:r w:rsidR="00E15F44">
        <w:rPr>
          <w:sz w:val="20"/>
          <w:szCs w:val="20"/>
        </w:rPr>
        <w:t>host site</w:t>
      </w:r>
      <w:r w:rsidR="00E15F44" w:rsidRPr="004B0698">
        <w:rPr>
          <w:sz w:val="20"/>
          <w:szCs w:val="20"/>
        </w:rPr>
        <w:t>)</w:t>
      </w:r>
      <w:r w:rsidR="009F1FF6">
        <w:rPr>
          <w:sz w:val="20"/>
          <w:szCs w:val="20"/>
        </w:rPr>
        <w:br/>
      </w:r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1763"/>
        <w:gridCol w:w="4953"/>
        <w:gridCol w:w="1649"/>
        <w:gridCol w:w="2425"/>
      </w:tblGrid>
      <w:tr w:rsidR="00687CFB" w:rsidRPr="00FA3EB3" w14:paraId="7D7691F9" w14:textId="77777777" w:rsidTr="009F1FF6">
        <w:trPr>
          <w:trHeight w:val="773"/>
        </w:trPr>
        <w:tc>
          <w:tcPr>
            <w:tcW w:w="1763" w:type="dxa"/>
          </w:tcPr>
          <w:p w14:paraId="181520B8" w14:textId="4E117490" w:rsidR="00687CFB" w:rsidRPr="00FA3EB3" w:rsidRDefault="00487083" w:rsidP="00FD35A6">
            <w:pPr>
              <w:pStyle w:val="Labels"/>
            </w:pPr>
            <w:r>
              <w:t>Site Name</w:t>
            </w:r>
          </w:p>
        </w:tc>
        <w:tc>
          <w:tcPr>
            <w:tcW w:w="4953" w:type="dxa"/>
            <w:shd w:val="clear" w:color="auto" w:fill="FFFFFF" w:themeFill="background1"/>
          </w:tcPr>
          <w:p w14:paraId="7D95044A" w14:textId="77777777" w:rsidR="00687CFB" w:rsidRPr="00FA3EB3" w:rsidRDefault="00687CFB" w:rsidP="00FD35A6"/>
        </w:tc>
        <w:tc>
          <w:tcPr>
            <w:tcW w:w="1649" w:type="dxa"/>
          </w:tcPr>
          <w:p w14:paraId="72DEDC0C" w14:textId="5B0333FF" w:rsidR="00687CFB" w:rsidRPr="00FA3EB3" w:rsidRDefault="00487083" w:rsidP="00FD35A6">
            <w:pPr>
              <w:pStyle w:val="Labels"/>
            </w:pPr>
            <w:r>
              <w:t>Site Phone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6AACAD05" w14:textId="77777777" w:rsidR="00687CFB" w:rsidRPr="00FA3EB3" w:rsidRDefault="00687CFB" w:rsidP="00FD35A6"/>
        </w:tc>
      </w:tr>
      <w:tr w:rsidR="00487083" w:rsidRPr="00FA3EB3" w14:paraId="0F32727C" w14:textId="77777777" w:rsidTr="00487083">
        <w:tc>
          <w:tcPr>
            <w:tcW w:w="1763" w:type="dxa"/>
          </w:tcPr>
          <w:p w14:paraId="61F0773C" w14:textId="32157626" w:rsidR="00487083" w:rsidRDefault="00487083" w:rsidP="00487083">
            <w:pPr>
              <w:pStyle w:val="Labels"/>
            </w:pPr>
            <w:r>
              <w:t>Evaluating Physician (name, MD/DO)</w:t>
            </w:r>
          </w:p>
        </w:tc>
        <w:tc>
          <w:tcPr>
            <w:tcW w:w="4953" w:type="dxa"/>
            <w:shd w:val="clear" w:color="auto" w:fill="FFFFFF" w:themeFill="background1"/>
          </w:tcPr>
          <w:p w14:paraId="611B2AE9" w14:textId="77777777" w:rsidR="00487083" w:rsidRPr="00FA3EB3" w:rsidRDefault="00487083" w:rsidP="00FD35A6"/>
        </w:tc>
        <w:tc>
          <w:tcPr>
            <w:tcW w:w="1649" w:type="dxa"/>
          </w:tcPr>
          <w:p w14:paraId="6A4A1EFC" w14:textId="4580DF29" w:rsidR="00487083" w:rsidRDefault="001078A1" w:rsidP="00FD35A6">
            <w:pPr>
              <w:pStyle w:val="Labels"/>
            </w:pPr>
            <w:r>
              <w:t xml:space="preserve">Medical License attached? </w:t>
            </w:r>
          </w:p>
        </w:tc>
        <w:tc>
          <w:tcPr>
            <w:tcW w:w="2425" w:type="dxa"/>
            <w:shd w:val="clear" w:color="auto" w:fill="FFFFFF" w:themeFill="background1"/>
          </w:tcPr>
          <w:p w14:paraId="38938A6E" w14:textId="77777777" w:rsidR="00487083" w:rsidRPr="00FA3EB3" w:rsidRDefault="00487083" w:rsidP="00FD35A6"/>
        </w:tc>
      </w:tr>
      <w:tr w:rsidR="00FD35A6" w:rsidRPr="00FA3EB3" w14:paraId="6EA7FE2E" w14:textId="77777777" w:rsidTr="00062B42">
        <w:trPr>
          <w:trHeight w:val="1160"/>
        </w:trPr>
        <w:sdt>
          <w:sdtPr>
            <w:id w:val="12430037"/>
            <w:placeholder>
              <w:docPart w:val="A10DD8C337264BEB9BACAB461AFA88F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3" w:type="dxa"/>
              </w:tcPr>
              <w:p w14:paraId="5784BEB4" w14:textId="0F30EF8F" w:rsidR="00487083" w:rsidRPr="00FA3EB3" w:rsidRDefault="00487083" w:rsidP="00487083">
                <w:pPr>
                  <w:pStyle w:val="Labels"/>
                </w:pPr>
                <w:r w:rsidRPr="00FA3EB3">
                  <w:t xml:space="preserve">Street Address </w:t>
                </w:r>
              </w:p>
              <w:p w14:paraId="1A94F04F" w14:textId="77777777" w:rsidR="00487083" w:rsidRPr="00FA3EB3" w:rsidRDefault="00487083" w:rsidP="00487083">
                <w:pPr>
                  <w:pStyle w:val="Labels"/>
                </w:pPr>
                <w:r w:rsidRPr="00FA3EB3">
                  <w:t xml:space="preserve">Including City, State, </w:t>
                </w:r>
              </w:p>
              <w:p w14:paraId="12B67B38" w14:textId="19348722" w:rsidR="00FD35A6" w:rsidRPr="00FA3EB3" w:rsidRDefault="00487083" w:rsidP="00487083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7DA1C70A" w14:textId="77777777" w:rsidR="00FD35A6" w:rsidRPr="00FA3EB3" w:rsidRDefault="00FD35A6" w:rsidP="00FD35A6"/>
        </w:tc>
        <w:tc>
          <w:tcPr>
            <w:tcW w:w="1649" w:type="dxa"/>
          </w:tcPr>
          <w:p w14:paraId="425DD793" w14:textId="314B8C1A" w:rsidR="00FD35A6" w:rsidRPr="00FA3EB3" w:rsidRDefault="00C60C9E" w:rsidP="00FD35A6">
            <w:pPr>
              <w:pStyle w:val="Labels"/>
            </w:pPr>
            <w:sdt>
              <w:sdtPr>
                <w:id w:val="-810097148"/>
                <w:placeholder>
                  <w:docPart w:val="301549D9C3944826BC4B4961E319FDD1"/>
                </w:placeholder>
                <w:temporary/>
                <w:showingPlcHdr/>
                <w15:appearance w15:val="hidden"/>
              </w:sdtPr>
              <w:sdtEndPr/>
              <w:sdtContent>
                <w:r w:rsidR="00FD35A6" w:rsidRPr="00FA3EB3">
                  <w:t>Fax</w:t>
                </w:r>
              </w:sdtContent>
            </w:sdt>
            <w:r w:rsidR="002A76E5">
              <w:t xml:space="preserve"> Number</w:t>
            </w:r>
          </w:p>
        </w:tc>
        <w:tc>
          <w:tcPr>
            <w:tcW w:w="2425" w:type="dxa"/>
            <w:shd w:val="clear" w:color="auto" w:fill="FFFFFF" w:themeFill="background1"/>
          </w:tcPr>
          <w:p w14:paraId="2523EF81" w14:textId="77777777" w:rsidR="00FD35A6" w:rsidRPr="00FA3EB3" w:rsidRDefault="00FD35A6" w:rsidP="00FD35A6"/>
        </w:tc>
      </w:tr>
      <w:tr w:rsidR="00FD35A6" w:rsidRPr="00FA3EB3" w14:paraId="4503C052" w14:textId="77777777" w:rsidTr="00062B42">
        <w:trPr>
          <w:trHeight w:val="710"/>
        </w:trPr>
        <w:sdt>
          <w:sdtPr>
            <w:id w:val="582024383"/>
            <w:placeholder>
              <w:docPart w:val="7B133677385A479F8F5FD420E7C7CBD2"/>
            </w:placeholder>
            <w:temporary/>
            <w:showingPlcHdr/>
            <w15:appearance w15:val="hidden"/>
          </w:sdtPr>
          <w:sdtEndPr/>
          <w:sdtContent>
            <w:tc>
              <w:tcPr>
                <w:tcW w:w="1763" w:type="dxa"/>
              </w:tcPr>
              <w:p w14:paraId="3DCF0E24" w14:textId="77777777" w:rsidR="00FD35A6" w:rsidRPr="00FA3EB3" w:rsidRDefault="00FD35A6" w:rsidP="00FD35A6">
                <w:pPr>
                  <w:pStyle w:val="Labels"/>
                </w:pPr>
                <w:r w:rsidRPr="00FA3EB3">
                  <w:t>Office Email Address</w:t>
                </w:r>
              </w:p>
            </w:tc>
          </w:sdtContent>
        </w:sdt>
        <w:tc>
          <w:tcPr>
            <w:tcW w:w="4953" w:type="dxa"/>
            <w:shd w:val="clear" w:color="auto" w:fill="FFFFFF" w:themeFill="background1"/>
          </w:tcPr>
          <w:p w14:paraId="4B5E566A" w14:textId="77777777" w:rsidR="00FD35A6" w:rsidRPr="00FA3EB3" w:rsidRDefault="00FD35A6" w:rsidP="00FD35A6"/>
        </w:tc>
        <w:tc>
          <w:tcPr>
            <w:tcW w:w="1649" w:type="dxa"/>
          </w:tcPr>
          <w:p w14:paraId="7D260A74" w14:textId="1D312877" w:rsidR="00FD35A6" w:rsidRPr="00FA3EB3" w:rsidRDefault="001078A1" w:rsidP="00FD35A6">
            <w:pPr>
              <w:pStyle w:val="Labels"/>
            </w:pPr>
            <w:r>
              <w:t>Office contact (name)</w:t>
            </w:r>
          </w:p>
        </w:tc>
        <w:tc>
          <w:tcPr>
            <w:tcW w:w="2425" w:type="dxa"/>
            <w:shd w:val="clear" w:color="auto" w:fill="FFFFFF" w:themeFill="background1"/>
          </w:tcPr>
          <w:p w14:paraId="376BFE33" w14:textId="77777777" w:rsidR="00FD35A6" w:rsidRPr="00FA3EB3" w:rsidRDefault="00FD35A6" w:rsidP="00FD35A6"/>
        </w:tc>
      </w:tr>
    </w:tbl>
    <w:p w14:paraId="197D83EB" w14:textId="77777777" w:rsidR="00D60015" w:rsidRPr="00D60015" w:rsidRDefault="00D60015" w:rsidP="00D60015">
      <w:pPr>
        <w:rPr>
          <w:b/>
          <w:sz w:val="18"/>
          <w:szCs w:val="18"/>
        </w:rPr>
      </w:pPr>
    </w:p>
    <w:p w14:paraId="5422B62C" w14:textId="230A250F" w:rsidR="00D60015" w:rsidRPr="00D60015" w:rsidRDefault="00DD3366" w:rsidP="00DD3366">
      <w:pPr>
        <w:rPr>
          <w:sz w:val="18"/>
          <w:szCs w:val="18"/>
        </w:rPr>
      </w:pPr>
      <w:r>
        <w:rPr>
          <w:sz w:val="18"/>
          <w:szCs w:val="18"/>
        </w:rPr>
        <w:br/>
      </w:r>
    </w:p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2160"/>
        <w:gridCol w:w="2150"/>
      </w:tblGrid>
      <w:tr w:rsidR="00DD3366" w:rsidRPr="00FA3EB3" w14:paraId="662EBBC4" w14:textId="77777777" w:rsidTr="00062B42">
        <w:trPr>
          <w:trHeight w:val="360"/>
        </w:trPr>
        <w:tc>
          <w:tcPr>
            <w:tcW w:w="2160" w:type="dxa"/>
            <w:vAlign w:val="center"/>
          </w:tcPr>
          <w:p w14:paraId="1F4ACC6F" w14:textId="155F4924" w:rsidR="00DD3366" w:rsidRPr="00FA3EB3" w:rsidRDefault="00C60C9E" w:rsidP="003437BE">
            <w:pPr>
              <w:pStyle w:val="NoSpacing"/>
            </w:pPr>
            <w:sdt>
              <w:sdtPr>
                <w:id w:val="2115246489"/>
                <w:placeholder>
                  <w:docPart w:val="DDA2724DBEA24E65B75D9E8B36F0E74D"/>
                </w:placeholder>
                <w:temporary/>
                <w:showingPlcHdr/>
                <w15:appearance w15:val="hidden"/>
              </w:sdtPr>
              <w:sdtEndPr/>
              <w:sdtContent>
                <w:r w:rsidR="00DD3366" w:rsidRPr="00FA3EB3">
                  <w:t>Signature</w:t>
                </w:r>
              </w:sdtContent>
            </w:sdt>
            <w:r w:rsidR="00DD3366">
              <w:t xml:space="preserve"> </w:t>
            </w:r>
            <w:r w:rsidR="00062B42">
              <w:t xml:space="preserve">of Evaluating </w:t>
            </w:r>
            <w:r w:rsidR="00DD3366">
              <w:t>Physician</w:t>
            </w:r>
            <w:r w:rsidR="00062B42">
              <w:t xml:space="preserve"> or Host Site Director</w:t>
            </w:r>
          </w:p>
        </w:tc>
        <w:tc>
          <w:tcPr>
            <w:tcW w:w="4050" w:type="dxa"/>
            <w:shd w:val="clear" w:color="auto" w:fill="FFFFFF" w:themeFill="background1"/>
            <w:vAlign w:val="center"/>
          </w:tcPr>
          <w:p w14:paraId="285508CE" w14:textId="77777777" w:rsidR="00DD3366" w:rsidRDefault="00DD3366" w:rsidP="003437BE">
            <w:pPr>
              <w:pStyle w:val="NoSpacing"/>
            </w:pPr>
          </w:p>
          <w:p w14:paraId="60B08245" w14:textId="77777777" w:rsidR="009F1FF6" w:rsidRDefault="009F1FF6" w:rsidP="003437BE">
            <w:pPr>
              <w:pStyle w:val="NoSpacing"/>
            </w:pPr>
          </w:p>
          <w:p w14:paraId="13919000" w14:textId="613F9E80" w:rsidR="009F1FF6" w:rsidRPr="00FA3EB3" w:rsidRDefault="009F1FF6" w:rsidP="003437BE">
            <w:pPr>
              <w:pStyle w:val="NoSpacing"/>
            </w:pPr>
          </w:p>
        </w:tc>
        <w:tc>
          <w:tcPr>
            <w:tcW w:w="270" w:type="dxa"/>
            <w:vAlign w:val="center"/>
          </w:tcPr>
          <w:p w14:paraId="524E0306" w14:textId="77777777" w:rsidR="00DD3366" w:rsidRPr="00FA3EB3" w:rsidRDefault="00DD3366" w:rsidP="003437BE">
            <w:pPr>
              <w:pStyle w:val="NoSpacing"/>
            </w:pPr>
          </w:p>
        </w:tc>
        <w:tc>
          <w:tcPr>
            <w:tcW w:w="2160" w:type="dxa"/>
            <w:vAlign w:val="center"/>
          </w:tcPr>
          <w:p w14:paraId="15D6F1C5" w14:textId="40E4932F" w:rsidR="00DD3366" w:rsidRPr="00FA3EB3" w:rsidRDefault="00DD3366" w:rsidP="003437BE">
            <w:pPr>
              <w:pStyle w:val="NoSpacing"/>
            </w:pPr>
            <w:r>
              <w:t>Date</w:t>
            </w:r>
          </w:p>
        </w:tc>
        <w:tc>
          <w:tcPr>
            <w:tcW w:w="2150" w:type="dxa"/>
            <w:shd w:val="clear" w:color="auto" w:fill="FFFFFF" w:themeFill="background1"/>
            <w:vAlign w:val="center"/>
          </w:tcPr>
          <w:p w14:paraId="7205DE51" w14:textId="77777777" w:rsidR="00DD3366" w:rsidRPr="00FA3EB3" w:rsidRDefault="00DD3366" w:rsidP="003437BE">
            <w:pPr>
              <w:pStyle w:val="NoSpacing"/>
            </w:pPr>
          </w:p>
        </w:tc>
      </w:tr>
    </w:tbl>
    <w:p w14:paraId="018FB41B" w14:textId="77777777" w:rsidR="00687CFB" w:rsidRPr="00FA3EB3" w:rsidRDefault="00687CFB" w:rsidP="00FD35A6"/>
    <w:sectPr w:rsidR="00687CFB" w:rsidRPr="00FA3EB3" w:rsidSect="00E3286D">
      <w:headerReference w:type="default" r:id="rId12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14A69" w14:textId="77777777" w:rsidR="00C60C9E" w:rsidRDefault="00C60C9E" w:rsidP="001A0130">
      <w:pPr>
        <w:spacing w:after="0" w:line="240" w:lineRule="auto"/>
      </w:pPr>
      <w:r>
        <w:separator/>
      </w:r>
    </w:p>
  </w:endnote>
  <w:endnote w:type="continuationSeparator" w:id="0">
    <w:p w14:paraId="0205AD0C" w14:textId="77777777" w:rsidR="00C60C9E" w:rsidRDefault="00C60C9E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EA39CE" w14:textId="77777777" w:rsidR="00C60C9E" w:rsidRDefault="00C60C9E" w:rsidP="001A0130">
      <w:pPr>
        <w:spacing w:after="0" w:line="240" w:lineRule="auto"/>
      </w:pPr>
      <w:r>
        <w:separator/>
      </w:r>
    </w:p>
  </w:footnote>
  <w:footnote w:type="continuationSeparator" w:id="0">
    <w:p w14:paraId="2A76D5F8" w14:textId="77777777" w:rsidR="00C60C9E" w:rsidRDefault="00C60C9E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F504C" w14:textId="77777777" w:rsidR="001A0130" w:rsidRDefault="00FD35A6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41027D61" wp14:editId="1790DC7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287768" cy="9582912"/>
              <wp:effectExtent l="0" t="0" r="889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87768" cy="9582912"/>
                        <a:chOff x="0" y="0"/>
                        <a:chExt cx="7289800" cy="9581415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wps:wsp>
                      <wps:cNvPr id="4" name="Rectangle 4">
                        <a:extLst>
                          <a:ext uri="{FF2B5EF4-FFF2-40B4-BE49-F238E27FC236}">
                            <a16:creationId xmlns:a16="http://schemas.microsoft.com/office/drawing/2014/main" id="{453321EE-830F-4C8A-8306-8B61D4CA3A79}"/>
                          </a:ex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6911340" y="60960"/>
                          <a:ext cx="324394" cy="324508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289800" cy="1258570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  <wpg:grpSp>
                      <wpg:cNvPr id="21" name="Group 21"/>
                      <wpg:cNvGrpSpPr/>
                      <wpg:grpSpPr>
                        <a:xfrm>
                          <a:off x="205740" y="312420"/>
                          <a:ext cx="644436" cy="644436"/>
                          <a:chOff x="0" y="0"/>
                          <a:chExt cx="644436" cy="644436"/>
                        </a:xfrm>
                      </wpg:grpSpPr>
                      <wps:wsp>
                        <wps:cNvPr id="22" name="Oval 2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0"/>
                            <a:ext cx="644436" cy="644436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alpha val="24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g:grpSp>
                        <wpg:cNvPr id="23" name="Group 22" descr="Icon Information Update"/>
                        <wpg:cNvGrpSpPr/>
                        <wpg:grpSpPr>
                          <a:xfrm>
                            <a:off x="144780" y="144780"/>
                            <a:ext cx="356028" cy="360000"/>
                            <a:chOff x="0" y="0"/>
                            <a:chExt cx="4138163" cy="4184332"/>
                          </a:xfrm>
                          <a:solidFill>
                            <a:schemeClr val="bg1"/>
                          </a:solidFill>
                        </wpg:grpSpPr>
                        <wps:wsp>
                          <wps:cNvPr id="24" name="Freeform: Shape 24"/>
                          <wps:cNvSpPr/>
                          <wps:spPr>
                            <a:xfrm>
                              <a:off x="0" y="202882"/>
                              <a:ext cx="3914775" cy="3981450"/>
                            </a:xfrm>
                            <a:custGeom>
                              <a:avLst/>
                              <a:gdLst>
                                <a:gd name="connsiteX0" fmla="*/ 3750469 w 3914775"/>
                                <a:gd name="connsiteY0" fmla="*/ 1936909 h 3981450"/>
                                <a:gd name="connsiteX1" fmla="*/ 3588544 w 3914775"/>
                                <a:gd name="connsiteY1" fmla="*/ 2098834 h 3981450"/>
                                <a:gd name="connsiteX2" fmla="*/ 3588544 w 3914775"/>
                                <a:gd name="connsiteY2" fmla="*/ 3438049 h 3981450"/>
                                <a:gd name="connsiteX3" fmla="*/ 3368516 w 3914775"/>
                                <a:gd name="connsiteY3" fmla="*/ 3655219 h 3981450"/>
                                <a:gd name="connsiteX4" fmla="*/ 552926 w 3914775"/>
                                <a:gd name="connsiteY4" fmla="*/ 3655219 h 3981450"/>
                                <a:gd name="connsiteX5" fmla="*/ 330994 w 3914775"/>
                                <a:gd name="connsiteY5" fmla="*/ 3438049 h 3981450"/>
                                <a:gd name="connsiteX6" fmla="*/ 330994 w 3914775"/>
                                <a:gd name="connsiteY6" fmla="*/ 545306 h 3981450"/>
                                <a:gd name="connsiteX7" fmla="*/ 552926 w 3914775"/>
                                <a:gd name="connsiteY7" fmla="*/ 330994 h 3981450"/>
                                <a:gd name="connsiteX8" fmla="*/ 1644491 w 3914775"/>
                                <a:gd name="connsiteY8" fmla="*/ 330994 h 3981450"/>
                                <a:gd name="connsiteX9" fmla="*/ 1806416 w 3914775"/>
                                <a:gd name="connsiteY9" fmla="*/ 169069 h 3981450"/>
                                <a:gd name="connsiteX10" fmla="*/ 1644491 w 3914775"/>
                                <a:gd name="connsiteY10" fmla="*/ 7144 h 3981450"/>
                                <a:gd name="connsiteX11" fmla="*/ 552926 w 3914775"/>
                                <a:gd name="connsiteY11" fmla="*/ 7144 h 3981450"/>
                                <a:gd name="connsiteX12" fmla="*/ 7144 w 3914775"/>
                                <a:gd name="connsiteY12" fmla="*/ 545306 h 3981450"/>
                                <a:gd name="connsiteX13" fmla="*/ 7144 w 3914775"/>
                                <a:gd name="connsiteY13" fmla="*/ 3438049 h 3981450"/>
                                <a:gd name="connsiteX14" fmla="*/ 552926 w 3914775"/>
                                <a:gd name="connsiteY14" fmla="*/ 3979069 h 3981450"/>
                                <a:gd name="connsiteX15" fmla="*/ 3368516 w 3914775"/>
                                <a:gd name="connsiteY15" fmla="*/ 3979069 h 3981450"/>
                                <a:gd name="connsiteX16" fmla="*/ 3912394 w 3914775"/>
                                <a:gd name="connsiteY16" fmla="*/ 3438049 h 3981450"/>
                                <a:gd name="connsiteX17" fmla="*/ 3912394 w 3914775"/>
                                <a:gd name="connsiteY17" fmla="*/ 2098834 h 3981450"/>
                                <a:gd name="connsiteX18" fmla="*/ 3750469 w 3914775"/>
                                <a:gd name="connsiteY18" fmla="*/ 1936909 h 398145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</a:cxnLst>
                              <a:rect l="l" t="t" r="r" b="b"/>
                              <a:pathLst>
                                <a:path w="3914775" h="3981450">
                                  <a:moveTo>
                                    <a:pt x="3750469" y="1936909"/>
                                  </a:moveTo>
                                  <a:cubicBezTo>
                                    <a:pt x="3660934" y="1936909"/>
                                    <a:pt x="3588544" y="2009299"/>
                                    <a:pt x="3588544" y="2098834"/>
                                  </a:cubicBezTo>
                                  <a:lnTo>
                                    <a:pt x="3588544" y="3438049"/>
                                  </a:lnTo>
                                  <a:cubicBezTo>
                                    <a:pt x="3588544" y="3559016"/>
                                    <a:pt x="3488531" y="3655219"/>
                                    <a:pt x="3368516" y="3655219"/>
                                  </a:cubicBezTo>
                                  <a:lnTo>
                                    <a:pt x="552926" y="3655219"/>
                                  </a:lnTo>
                                  <a:cubicBezTo>
                                    <a:pt x="431959" y="3655219"/>
                                    <a:pt x="330994" y="3559016"/>
                                    <a:pt x="330994" y="3438049"/>
                                  </a:cubicBezTo>
                                  <a:lnTo>
                                    <a:pt x="330994" y="545306"/>
                                  </a:lnTo>
                                  <a:cubicBezTo>
                                    <a:pt x="330994" y="424339"/>
                                    <a:pt x="431959" y="330994"/>
                                    <a:pt x="552926" y="330994"/>
                                  </a:cubicBezTo>
                                  <a:lnTo>
                                    <a:pt x="1644491" y="330994"/>
                                  </a:lnTo>
                                  <a:cubicBezTo>
                                    <a:pt x="1734026" y="330994"/>
                                    <a:pt x="1806416" y="258604"/>
                                    <a:pt x="1806416" y="169069"/>
                                  </a:cubicBezTo>
                                  <a:cubicBezTo>
                                    <a:pt x="1806416" y="79534"/>
                                    <a:pt x="1734026" y="7144"/>
                                    <a:pt x="1644491" y="7144"/>
                                  </a:cubicBezTo>
                                  <a:lnTo>
                                    <a:pt x="552926" y="7144"/>
                                  </a:lnTo>
                                  <a:cubicBezTo>
                                    <a:pt x="253841" y="7144"/>
                                    <a:pt x="7144" y="246221"/>
                                    <a:pt x="7144" y="545306"/>
                                  </a:cubicBezTo>
                                  <a:lnTo>
                                    <a:pt x="7144" y="3438049"/>
                                  </a:lnTo>
                                  <a:cubicBezTo>
                                    <a:pt x="7144" y="3737134"/>
                                    <a:pt x="253841" y="3979069"/>
                                    <a:pt x="552926" y="3979069"/>
                                  </a:cubicBezTo>
                                  <a:lnTo>
                                    <a:pt x="3368516" y="3979069"/>
                                  </a:lnTo>
                                  <a:cubicBezTo>
                                    <a:pt x="3667601" y="3979069"/>
                                    <a:pt x="3912394" y="3738086"/>
                                    <a:pt x="3912394" y="3438049"/>
                                  </a:cubicBezTo>
                                  <a:lnTo>
                                    <a:pt x="3912394" y="2098834"/>
                                  </a:lnTo>
                                  <a:cubicBezTo>
                                    <a:pt x="3912394" y="2010251"/>
                                    <a:pt x="3840004" y="1936909"/>
                                    <a:pt x="3750469" y="1936909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Freeform: Shape 25"/>
                          <wps:cNvSpPr/>
                          <wps:spPr>
                            <a:xfrm>
                              <a:off x="1271138" y="0"/>
                              <a:ext cx="2867025" cy="2895600"/>
                            </a:xfrm>
                            <a:custGeom>
                              <a:avLst/>
                              <a:gdLst>
                                <a:gd name="connsiteX0" fmla="*/ 2471711 w 2867025"/>
                                <a:gd name="connsiteY0" fmla="*/ 141446 h 2895600"/>
                                <a:gd name="connsiteX1" fmla="*/ 2154528 w 2867025"/>
                                <a:gd name="connsiteY1" fmla="*/ 7144 h 2895600"/>
                                <a:gd name="connsiteX2" fmla="*/ 1836393 w 2867025"/>
                                <a:gd name="connsiteY2" fmla="*/ 138589 h 2895600"/>
                                <a:gd name="connsiteX3" fmla="*/ 380973 w 2867025"/>
                                <a:gd name="connsiteY3" fmla="*/ 1594009 h 2895600"/>
                                <a:gd name="connsiteX4" fmla="*/ 266673 w 2867025"/>
                                <a:gd name="connsiteY4" fmla="*/ 1789271 h 2895600"/>
                                <a:gd name="connsiteX5" fmla="*/ 13308 w 2867025"/>
                                <a:gd name="connsiteY5" fmla="*/ 2686526 h 2895600"/>
                                <a:gd name="connsiteX6" fmla="*/ 56171 w 2867025"/>
                                <a:gd name="connsiteY6" fmla="*/ 2846546 h 2895600"/>
                                <a:gd name="connsiteX7" fmla="*/ 169518 w 2867025"/>
                                <a:gd name="connsiteY7" fmla="*/ 2892266 h 2895600"/>
                                <a:gd name="connsiteX8" fmla="*/ 217143 w 2867025"/>
                                <a:gd name="connsiteY8" fmla="*/ 2884646 h 2895600"/>
                                <a:gd name="connsiteX9" fmla="*/ 1089633 w 2867025"/>
                                <a:gd name="connsiteY9" fmla="*/ 2616041 h 2895600"/>
                                <a:gd name="connsiteX10" fmla="*/ 1274418 w 2867025"/>
                                <a:gd name="connsiteY10" fmla="*/ 2504599 h 2895600"/>
                                <a:gd name="connsiteX11" fmla="*/ 1274418 w 2867025"/>
                                <a:gd name="connsiteY11" fmla="*/ 2504599 h 2895600"/>
                                <a:gd name="connsiteX12" fmla="*/ 2735553 w 2867025"/>
                                <a:gd name="connsiteY12" fmla="*/ 1043464 h 2895600"/>
                                <a:gd name="connsiteX13" fmla="*/ 2738411 w 2867025"/>
                                <a:gd name="connsiteY13" fmla="*/ 412909 h 2895600"/>
                                <a:gd name="connsiteX14" fmla="*/ 2471711 w 2867025"/>
                                <a:gd name="connsiteY14" fmla="*/ 141446 h 2895600"/>
                                <a:gd name="connsiteX15" fmla="*/ 1747811 w 2867025"/>
                                <a:gd name="connsiteY15" fmla="*/ 685324 h 2895600"/>
                                <a:gd name="connsiteX16" fmla="*/ 2187866 w 2867025"/>
                                <a:gd name="connsiteY16" fmla="*/ 1134904 h 2895600"/>
                                <a:gd name="connsiteX17" fmla="*/ 2080233 w 2867025"/>
                                <a:gd name="connsiteY17" fmla="*/ 1242536 h 2895600"/>
                                <a:gd name="connsiteX18" fmla="*/ 1640178 w 2867025"/>
                                <a:gd name="connsiteY18" fmla="*/ 792956 h 2895600"/>
                                <a:gd name="connsiteX19" fmla="*/ 1747811 w 2867025"/>
                                <a:gd name="connsiteY19" fmla="*/ 685324 h 2895600"/>
                                <a:gd name="connsiteX20" fmla="*/ 1044866 w 2867025"/>
                                <a:gd name="connsiteY20" fmla="*/ 2276951 h 2895600"/>
                                <a:gd name="connsiteX21" fmla="*/ 993431 w 2867025"/>
                                <a:gd name="connsiteY21" fmla="*/ 2307431 h 2895600"/>
                                <a:gd name="connsiteX22" fmla="*/ 404786 w 2867025"/>
                                <a:gd name="connsiteY22" fmla="*/ 2488406 h 2895600"/>
                                <a:gd name="connsiteX23" fmla="*/ 577188 w 2867025"/>
                                <a:gd name="connsiteY23" fmla="*/ 1876901 h 2895600"/>
                                <a:gd name="connsiteX24" fmla="*/ 608621 w 2867025"/>
                                <a:gd name="connsiteY24" fmla="*/ 1822609 h 2895600"/>
                                <a:gd name="connsiteX25" fmla="*/ 1409673 w 2867025"/>
                                <a:gd name="connsiteY25" fmla="*/ 1021556 h 2895600"/>
                                <a:gd name="connsiteX26" fmla="*/ 1849728 w 2867025"/>
                                <a:gd name="connsiteY26" fmla="*/ 1471136 h 2895600"/>
                                <a:gd name="connsiteX27" fmla="*/ 1044866 w 2867025"/>
                                <a:gd name="connsiteY27" fmla="*/ 2276951 h 2895600"/>
                                <a:gd name="connsiteX28" fmla="*/ 2506953 w 2867025"/>
                                <a:gd name="connsiteY28" fmla="*/ 814864 h 2895600"/>
                                <a:gd name="connsiteX29" fmla="*/ 2416466 w 2867025"/>
                                <a:gd name="connsiteY29" fmla="*/ 905351 h 2895600"/>
                                <a:gd name="connsiteX30" fmla="*/ 1976411 w 2867025"/>
                                <a:gd name="connsiteY30" fmla="*/ 455771 h 2895600"/>
                                <a:gd name="connsiteX31" fmla="*/ 2064041 w 2867025"/>
                                <a:gd name="connsiteY31" fmla="*/ 369094 h 2895600"/>
                                <a:gd name="connsiteX32" fmla="*/ 2151671 w 2867025"/>
                                <a:gd name="connsiteY32" fmla="*/ 333851 h 2895600"/>
                                <a:gd name="connsiteX33" fmla="*/ 2152624 w 2867025"/>
                                <a:gd name="connsiteY33" fmla="*/ 333851 h 2895600"/>
                                <a:gd name="connsiteX34" fmla="*/ 2240253 w 2867025"/>
                                <a:gd name="connsiteY34" fmla="*/ 370046 h 2895600"/>
                                <a:gd name="connsiteX35" fmla="*/ 2506953 w 2867025"/>
                                <a:gd name="connsiteY35" fmla="*/ 641509 h 2895600"/>
                                <a:gd name="connsiteX36" fmla="*/ 2506953 w 2867025"/>
                                <a:gd name="connsiteY36" fmla="*/ 814864 h 28956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  <a:cxn ang="0">
                                  <a:pos x="connsiteX12" y="connsiteY12"/>
                                </a:cxn>
                                <a:cxn ang="0">
                                  <a:pos x="connsiteX13" y="connsiteY13"/>
                                </a:cxn>
                                <a:cxn ang="0">
                                  <a:pos x="connsiteX14" y="connsiteY14"/>
                                </a:cxn>
                                <a:cxn ang="0">
                                  <a:pos x="connsiteX15" y="connsiteY15"/>
                                </a:cxn>
                                <a:cxn ang="0">
                                  <a:pos x="connsiteX16" y="connsiteY16"/>
                                </a:cxn>
                                <a:cxn ang="0">
                                  <a:pos x="connsiteX17" y="connsiteY17"/>
                                </a:cxn>
                                <a:cxn ang="0">
                                  <a:pos x="connsiteX18" y="connsiteY18"/>
                                </a:cxn>
                                <a:cxn ang="0">
                                  <a:pos x="connsiteX19" y="connsiteY19"/>
                                </a:cxn>
                                <a:cxn ang="0">
                                  <a:pos x="connsiteX20" y="connsiteY20"/>
                                </a:cxn>
                                <a:cxn ang="0">
                                  <a:pos x="connsiteX21" y="connsiteY21"/>
                                </a:cxn>
                                <a:cxn ang="0">
                                  <a:pos x="connsiteX22" y="connsiteY22"/>
                                </a:cxn>
                                <a:cxn ang="0">
                                  <a:pos x="connsiteX23" y="connsiteY23"/>
                                </a:cxn>
                                <a:cxn ang="0">
                                  <a:pos x="connsiteX24" y="connsiteY24"/>
                                </a:cxn>
                                <a:cxn ang="0">
                                  <a:pos x="connsiteX25" y="connsiteY25"/>
                                </a:cxn>
                                <a:cxn ang="0">
                                  <a:pos x="connsiteX26" y="connsiteY26"/>
                                </a:cxn>
                                <a:cxn ang="0">
                                  <a:pos x="connsiteX27" y="connsiteY27"/>
                                </a:cxn>
                                <a:cxn ang="0">
                                  <a:pos x="connsiteX28" y="connsiteY28"/>
                                </a:cxn>
                                <a:cxn ang="0">
                                  <a:pos x="connsiteX29" y="connsiteY29"/>
                                </a:cxn>
                                <a:cxn ang="0">
                                  <a:pos x="connsiteX30" y="connsiteY30"/>
                                </a:cxn>
                                <a:cxn ang="0">
                                  <a:pos x="connsiteX31" y="connsiteY31"/>
                                </a:cxn>
                                <a:cxn ang="0">
                                  <a:pos x="connsiteX32" y="connsiteY32"/>
                                </a:cxn>
                                <a:cxn ang="0">
                                  <a:pos x="connsiteX33" y="connsiteY33"/>
                                </a:cxn>
                                <a:cxn ang="0">
                                  <a:pos x="connsiteX34" y="connsiteY34"/>
                                </a:cxn>
                                <a:cxn ang="0">
                                  <a:pos x="connsiteX35" y="connsiteY35"/>
                                </a:cxn>
                                <a:cxn ang="0">
                                  <a:pos x="connsiteX36" y="connsiteY36"/>
                                </a:cxn>
                              </a:cxnLst>
                              <a:rect l="l" t="t" r="r" b="b"/>
                              <a:pathLst>
                                <a:path w="2867025" h="2895600">
                                  <a:moveTo>
                                    <a:pt x="2471711" y="141446"/>
                                  </a:moveTo>
                                  <a:cubicBezTo>
                                    <a:pt x="2386938" y="55721"/>
                                    <a:pt x="2274543" y="8096"/>
                                    <a:pt x="2154528" y="7144"/>
                                  </a:cubicBezTo>
                                  <a:cubicBezTo>
                                    <a:pt x="2034513" y="7144"/>
                                    <a:pt x="1921166" y="52864"/>
                                    <a:pt x="1836393" y="138589"/>
                                  </a:cubicBezTo>
                                  <a:lnTo>
                                    <a:pt x="380973" y="1594009"/>
                                  </a:lnTo>
                                  <a:cubicBezTo>
                                    <a:pt x="326681" y="1648301"/>
                                    <a:pt x="287628" y="1715929"/>
                                    <a:pt x="266673" y="1789271"/>
                                  </a:cubicBezTo>
                                  <a:lnTo>
                                    <a:pt x="13308" y="2686526"/>
                                  </a:lnTo>
                                  <a:cubicBezTo>
                                    <a:pt x="-2884" y="2743676"/>
                                    <a:pt x="13308" y="2804636"/>
                                    <a:pt x="56171" y="2846546"/>
                                  </a:cubicBezTo>
                                  <a:cubicBezTo>
                                    <a:pt x="86651" y="2876074"/>
                                    <a:pt x="127608" y="2892266"/>
                                    <a:pt x="169518" y="2892266"/>
                                  </a:cubicBezTo>
                                  <a:cubicBezTo>
                                    <a:pt x="185711" y="2892266"/>
                                    <a:pt x="201903" y="2890361"/>
                                    <a:pt x="217143" y="2884646"/>
                                  </a:cubicBezTo>
                                  <a:lnTo>
                                    <a:pt x="1089633" y="2616041"/>
                                  </a:lnTo>
                                  <a:cubicBezTo>
                                    <a:pt x="1159166" y="2595086"/>
                                    <a:pt x="1222983" y="2556034"/>
                                    <a:pt x="1274418" y="2504599"/>
                                  </a:cubicBezTo>
                                  <a:lnTo>
                                    <a:pt x="1274418" y="2504599"/>
                                  </a:lnTo>
                                  <a:lnTo>
                                    <a:pt x="2735553" y="1043464"/>
                                  </a:lnTo>
                                  <a:cubicBezTo>
                                    <a:pt x="2908909" y="870109"/>
                                    <a:pt x="2909861" y="588169"/>
                                    <a:pt x="2738411" y="412909"/>
                                  </a:cubicBezTo>
                                  <a:lnTo>
                                    <a:pt x="2471711" y="141446"/>
                                  </a:lnTo>
                                  <a:close/>
                                  <a:moveTo>
                                    <a:pt x="1747811" y="685324"/>
                                  </a:moveTo>
                                  <a:lnTo>
                                    <a:pt x="2187866" y="1134904"/>
                                  </a:lnTo>
                                  <a:lnTo>
                                    <a:pt x="2080233" y="1242536"/>
                                  </a:lnTo>
                                  <a:lnTo>
                                    <a:pt x="1640178" y="792956"/>
                                  </a:lnTo>
                                  <a:lnTo>
                                    <a:pt x="1747811" y="685324"/>
                                  </a:lnTo>
                                  <a:close/>
                                  <a:moveTo>
                                    <a:pt x="1044866" y="2276951"/>
                                  </a:moveTo>
                                  <a:cubicBezTo>
                                    <a:pt x="1030578" y="2291239"/>
                                    <a:pt x="1013433" y="2301716"/>
                                    <a:pt x="993431" y="2307431"/>
                                  </a:cubicBezTo>
                                  <a:lnTo>
                                    <a:pt x="404786" y="2488406"/>
                                  </a:lnTo>
                                  <a:lnTo>
                                    <a:pt x="577188" y="1876901"/>
                                  </a:lnTo>
                                  <a:cubicBezTo>
                                    <a:pt x="582903" y="1856899"/>
                                    <a:pt x="594333" y="1837849"/>
                                    <a:pt x="608621" y="1822609"/>
                                  </a:cubicBezTo>
                                  <a:lnTo>
                                    <a:pt x="1409673" y="1021556"/>
                                  </a:lnTo>
                                  <a:lnTo>
                                    <a:pt x="1849728" y="1471136"/>
                                  </a:lnTo>
                                  <a:lnTo>
                                    <a:pt x="1044866" y="2276951"/>
                                  </a:lnTo>
                                  <a:close/>
                                  <a:moveTo>
                                    <a:pt x="2506953" y="814864"/>
                                  </a:moveTo>
                                  <a:lnTo>
                                    <a:pt x="2416466" y="905351"/>
                                  </a:lnTo>
                                  <a:lnTo>
                                    <a:pt x="1976411" y="455771"/>
                                  </a:lnTo>
                                  <a:lnTo>
                                    <a:pt x="2064041" y="369094"/>
                                  </a:lnTo>
                                  <a:cubicBezTo>
                                    <a:pt x="2087853" y="345281"/>
                                    <a:pt x="2118334" y="333851"/>
                                    <a:pt x="2151671" y="333851"/>
                                  </a:cubicBezTo>
                                  <a:cubicBezTo>
                                    <a:pt x="2151671" y="333851"/>
                                    <a:pt x="2151671" y="333851"/>
                                    <a:pt x="2152624" y="333851"/>
                                  </a:cubicBezTo>
                                  <a:cubicBezTo>
                                    <a:pt x="2185961" y="333851"/>
                                    <a:pt x="2217393" y="346234"/>
                                    <a:pt x="2240253" y="370046"/>
                                  </a:cubicBezTo>
                                  <a:lnTo>
                                    <a:pt x="2506953" y="641509"/>
                                  </a:lnTo>
                                  <a:cubicBezTo>
                                    <a:pt x="2554578" y="689134"/>
                                    <a:pt x="2554578" y="767239"/>
                                    <a:pt x="2506953" y="814864"/>
                                  </a:cubicBezTo>
                                  <a:close/>
                                </a:path>
                              </a:pathLst>
                            </a:custGeom>
                            <a:grpFill/>
                            <a:ln w="9525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43BB20B" id="Group 26" o:spid="_x0000_s1026" alt="&quot;&quot;" style="position:absolute;margin-left:0;margin-top:0;width:573.85pt;height:754.55pt;z-index:251664384;mso-position-horizontal:center;mso-position-horizontal-relative:page;mso-position-vertical:center;mso-position-vertical-relative:page;mso-width-relative:margin;mso-height-relative:margin" coordsize="72898,958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">
              <v:rect id="Rectangle 3" o:spid="_x0000_s1027" alt="&quot;&quot;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rect id="Rectangle 4" o:spid="_x0000_s1028" alt="&quot;&quot;" style="position:absolute;left:69113;top:609;width:3244;height:32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" fillcolor="#9a9a8b [1951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9" type="#_x0000_t75" alt="&quot;&quot;" style="position:absolute;width:72898;height:12585;visibility:visible;mso-wrap-style:square" coordsize="7289800,12585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" path="m,l6889638,r400162,400162l7289800,1258570,,1258570,,xe">
                <v:imagedata r:id="rId2" o:title=""/>
                <v:formulas/>
                <v:path o:extrusionok="t" o:connecttype="custom" o:connectlocs="0,0;6889638,0;7289800,400162;7289800,1258570;0,1258570;0,0" o:connectangles="0,0,0,0,0,0"/>
              </v:shape>
              <v:group id="Group 21" o:spid="_x0000_s1030" style="position:absolute;left:2057;top:3124;width:6444;height:6444" coordsize="6444,64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<v:oval id="Oval 22" o:spid="_x0000_s1031" alt="&quot;&quot;" style="position:absolute;width:6444;height:64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" fillcolor="white [3212]" stroked="f" strokeweight="1pt">
                  <v:fill opacity="15677f"/>
                </v:oval>
                <v:group id="Group 22" o:spid="_x0000_s1032" alt="Icon Information Update" style="position:absolute;left:1447;top:1447;width:3561;height:3600" coordsize="41381,418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<v:shape id="Freeform: Shape 24" o:spid="_x0000_s1033" style="position:absolute;top:2028;width:39147;height:39815;visibility:visible;mso-wrap-style:square;v-text-anchor:middle" coordsize="3914775,3981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" path="m3750469,1936909v-89535,,-161925,72390,-161925,161925l3588544,3438049v,120967,-100013,217170,-220028,217170l552926,3655219v-120967,,-221932,-96203,-221932,-217170l330994,545306v,-120967,100965,-214312,221932,-214312l1644491,330994v89535,,161925,-72390,161925,-161925c1806416,79534,1734026,7144,1644491,7144r-1091565,c253841,7144,7144,246221,7144,545306r,2892743c7144,3737134,253841,3979069,552926,3979069r2815590,c3667601,3979069,3912394,3738086,3912394,3438049r,-1339215c3912394,2010251,3840004,1936909,3750469,1936909xe" filled="f" stroked="f">
                    <v:stroke joinstyle="miter"/>
                    <v:path arrowok="t" o:connecttype="custom" o:connectlocs="3750469,1936909;3588544,2098834;3588544,3438049;3368516,3655219;552926,3655219;330994,3438049;330994,545306;552926,330994;1644491,330994;1806416,169069;1644491,7144;552926,7144;7144,545306;7144,3438049;552926,3979069;3368516,3979069;3912394,3438049;3912394,2098834;3750469,1936909" o:connectangles="0,0,0,0,0,0,0,0,0,0,0,0,0,0,0,0,0,0,0"/>
                  </v:shape>
                  <v:shape id="Freeform: Shape 25" o:spid="_x0000_s1034" style="position:absolute;left:12711;width:28670;height:28956;visibility:visible;mso-wrap-style:square;v-text-anchor:middle" coordsize="2867025,2895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" path="m2471711,141446c2386938,55721,2274543,8096,2154528,7144v-120015,,-233362,45720,-318135,131445l380973,1594009v-54292,54292,-93345,121920,-114300,195262l13308,2686526v-16192,57150,,118110,42863,160020c86651,2876074,127608,2892266,169518,2892266v16193,,32385,-1905,47625,-7620l1089633,2616041v69533,-20955,133350,-60007,184785,-111442l1274418,2504599,2735553,1043464v173356,-173355,174308,-455295,2858,-630555l2471711,141446xm1747811,685324r440055,449580l2080233,1242536,1640178,792956,1747811,685324xm1044866,2276951v-14288,14288,-31433,24765,-51435,30480l404786,2488406,577188,1876901v5715,-20002,17145,-39052,31433,-54292l1409673,1021556r440055,449580l1044866,2276951xm2506953,814864r-90487,90487l1976411,455771r87630,-86677c2087853,345281,2118334,333851,2151671,333851v,,,,953,c2185961,333851,2217393,346234,2240253,370046r266700,271463c2554578,689134,2554578,767239,2506953,814864xe" filled="f" stroked="f">
                    <v:stroke joinstyle="miter"/>
                    <v:path arrowok="t" o:connecttype="custom" o:connectlocs="2471711,141446;2154528,7144;1836393,138589;380973,1594009;266673,1789271;13308,2686526;56171,2846546;169518,2892266;217143,2884646;1089633,2616041;1274418,2504599;1274418,2504599;2735553,1043464;2738411,412909;2471711,141446;1747811,685324;2187866,1134904;2080233,1242536;1640178,792956;1747811,685324;1044866,2276951;993431,2307431;404786,2488406;577188,1876901;608621,1822609;1409673,1021556;1849728,1471136;1044866,2276951;2506953,814864;2416466,905351;1976411,455771;2064041,369094;2151671,333851;2152624,333851;2240253,370046;2506953,641509;2506953,814864" o:connectangles="0,0,0,0,0,0,0,0,0,0,0,0,0,0,0,0,0,0,0,0,0,0,0,0,0,0,0,0,0,0,0,0,0,0,0,0,0"/>
                  </v:shape>
                </v:group>
              </v:group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487083"/>
    <w:rsid w:val="00034E5B"/>
    <w:rsid w:val="00062B42"/>
    <w:rsid w:val="000D20CD"/>
    <w:rsid w:val="001078A1"/>
    <w:rsid w:val="00117BD0"/>
    <w:rsid w:val="001A0130"/>
    <w:rsid w:val="00225CA0"/>
    <w:rsid w:val="00232876"/>
    <w:rsid w:val="00267116"/>
    <w:rsid w:val="002A76E5"/>
    <w:rsid w:val="002F58E0"/>
    <w:rsid w:val="00355DEE"/>
    <w:rsid w:val="003B49EC"/>
    <w:rsid w:val="003D55FB"/>
    <w:rsid w:val="00402433"/>
    <w:rsid w:val="00487083"/>
    <w:rsid w:val="004B47A9"/>
    <w:rsid w:val="004F0368"/>
    <w:rsid w:val="00563DE3"/>
    <w:rsid w:val="005A20B8"/>
    <w:rsid w:val="005E6FA8"/>
    <w:rsid w:val="006662D2"/>
    <w:rsid w:val="00687CFB"/>
    <w:rsid w:val="00696B6E"/>
    <w:rsid w:val="006A5F0E"/>
    <w:rsid w:val="006C28FD"/>
    <w:rsid w:val="006C2FC8"/>
    <w:rsid w:val="007718C6"/>
    <w:rsid w:val="008045C5"/>
    <w:rsid w:val="00835F7E"/>
    <w:rsid w:val="00866BB6"/>
    <w:rsid w:val="00872D54"/>
    <w:rsid w:val="008D3409"/>
    <w:rsid w:val="009E70CA"/>
    <w:rsid w:val="009F1FF6"/>
    <w:rsid w:val="00BA66C3"/>
    <w:rsid w:val="00BD2A2A"/>
    <w:rsid w:val="00C60C9E"/>
    <w:rsid w:val="00C6347B"/>
    <w:rsid w:val="00CB16D2"/>
    <w:rsid w:val="00CD05DC"/>
    <w:rsid w:val="00CD5B0D"/>
    <w:rsid w:val="00D12349"/>
    <w:rsid w:val="00D278BF"/>
    <w:rsid w:val="00D60015"/>
    <w:rsid w:val="00D6671F"/>
    <w:rsid w:val="00DB3723"/>
    <w:rsid w:val="00DC1831"/>
    <w:rsid w:val="00DD3366"/>
    <w:rsid w:val="00E15F44"/>
    <w:rsid w:val="00E3286D"/>
    <w:rsid w:val="00E413DD"/>
    <w:rsid w:val="00F40180"/>
    <w:rsid w:val="00F53FDC"/>
    <w:rsid w:val="00FA3EB3"/>
    <w:rsid w:val="00FA43D1"/>
    <w:rsid w:val="00FD35A6"/>
    <w:rsid w:val="00FF13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A5822A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083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505046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  <w:style w:type="character" w:styleId="Hyperlink">
    <w:name w:val="Hyperlink"/>
    <w:basedOn w:val="DefaultParagraphFont"/>
    <w:uiPriority w:val="99"/>
    <w:unhideWhenUsed/>
    <w:rsid w:val="00487083"/>
    <w:rPr>
      <w:color w:val="CC9900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708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watson@carolinas.vcom.edu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nicholson.VCOM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20FBE59089D468588C24F67720319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8EB20C-9E91-44CB-B220-A6234F0E85BA}"/>
      </w:docPartPr>
      <w:docPartBody>
        <w:p w:rsidR="00C60DFD" w:rsidRDefault="00535830">
          <w:pPr>
            <w:pStyle w:val="220FBE59089D468588C24F67720319AB"/>
          </w:pPr>
          <w:r w:rsidRPr="00FA3EB3">
            <w:t>Instructions</w:t>
          </w:r>
        </w:p>
      </w:docPartBody>
    </w:docPart>
    <w:docPart>
      <w:docPartPr>
        <w:name w:val="301549D9C3944826BC4B4961E319F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67C4A7-31CB-4AE5-824B-BD5996CB7370}"/>
      </w:docPartPr>
      <w:docPartBody>
        <w:p w:rsidR="00C60DFD" w:rsidRDefault="00535830">
          <w:pPr>
            <w:pStyle w:val="301549D9C3944826BC4B4961E319FDD1"/>
          </w:pPr>
          <w:r w:rsidRPr="00FA3EB3">
            <w:t>Fax</w:t>
          </w:r>
        </w:p>
      </w:docPartBody>
    </w:docPart>
    <w:docPart>
      <w:docPartPr>
        <w:name w:val="7B133677385A479F8F5FD420E7C7CB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D7FC1-BB2A-4B9D-B458-6E285337E4DE}"/>
      </w:docPartPr>
      <w:docPartBody>
        <w:p w:rsidR="00C60DFD" w:rsidRDefault="00535830">
          <w:pPr>
            <w:pStyle w:val="7B133677385A479F8F5FD420E7C7CBD2"/>
          </w:pPr>
          <w:r w:rsidRPr="00FA3EB3">
            <w:t>Office Email Address</w:t>
          </w:r>
        </w:p>
      </w:docPartBody>
    </w:docPart>
    <w:docPart>
      <w:docPartPr>
        <w:name w:val="A10DD8C337264BEB9BACAB461AFA8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DA698D-B50A-4C69-A8FE-F3E11A8C8FED}"/>
      </w:docPartPr>
      <w:docPartBody>
        <w:p w:rsidR="003044D2" w:rsidRPr="00FA3EB3" w:rsidRDefault="003044D2" w:rsidP="00FD35A6">
          <w:pPr>
            <w:pStyle w:val="Labels"/>
          </w:pPr>
          <w:r w:rsidRPr="00FA3EB3">
            <w:t xml:space="preserve">Street Address </w:t>
          </w:r>
        </w:p>
        <w:p w:rsidR="003044D2" w:rsidRPr="00FA3EB3" w:rsidRDefault="003044D2" w:rsidP="00FD35A6">
          <w:pPr>
            <w:pStyle w:val="Labels"/>
          </w:pPr>
          <w:r w:rsidRPr="00FA3EB3">
            <w:t xml:space="preserve">Including City, State, </w:t>
          </w:r>
        </w:p>
        <w:p w:rsidR="00C60DFD" w:rsidRDefault="003044D2" w:rsidP="003044D2">
          <w:pPr>
            <w:pStyle w:val="A10DD8C337264BEB9BACAB461AFA88F6"/>
          </w:pPr>
          <w:r w:rsidRPr="00FA3EB3">
            <w:t>and ZIP Code</w:t>
          </w:r>
        </w:p>
      </w:docPartBody>
    </w:docPart>
    <w:docPart>
      <w:docPartPr>
        <w:name w:val="DDA2724DBEA24E65B75D9E8B36F0E7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E67BFD-D45C-4555-BD42-0A37869696CE}"/>
      </w:docPartPr>
      <w:docPartBody>
        <w:p w:rsidR="00A87339" w:rsidRDefault="00C60DFD" w:rsidP="00C60DFD">
          <w:pPr>
            <w:pStyle w:val="DDA2724DBEA24E65B75D9E8B36F0E74D"/>
          </w:pPr>
          <w:r w:rsidRPr="00FA3EB3">
            <w:t>Signature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4D2"/>
    <w:rsid w:val="003044D2"/>
    <w:rsid w:val="003801E4"/>
    <w:rsid w:val="00387592"/>
    <w:rsid w:val="0041398C"/>
    <w:rsid w:val="00535830"/>
    <w:rsid w:val="00A87339"/>
    <w:rsid w:val="00C60DFD"/>
    <w:rsid w:val="00CA754B"/>
    <w:rsid w:val="00CB6F24"/>
    <w:rsid w:val="00F6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60DFD"/>
    <w:rPr>
      <w:color w:val="808080"/>
    </w:rPr>
  </w:style>
  <w:style w:type="paragraph" w:customStyle="1" w:styleId="220FBE59089D468588C24F67720319AB">
    <w:name w:val="220FBE59089D468588C24F67720319AB"/>
  </w:style>
  <w:style w:type="paragraph" w:customStyle="1" w:styleId="Labels">
    <w:name w:val="Labels"/>
    <w:basedOn w:val="Normal"/>
    <w:qFormat/>
    <w:rsid w:val="003044D2"/>
    <w:pPr>
      <w:spacing w:after="0"/>
    </w:pPr>
    <w:rPr>
      <w:rFonts w:eastAsiaTheme="minorHAnsi"/>
      <w:sz w:val="18"/>
    </w:rPr>
  </w:style>
  <w:style w:type="paragraph" w:customStyle="1" w:styleId="301549D9C3944826BC4B4961E319FDD1">
    <w:name w:val="301549D9C3944826BC4B4961E319FDD1"/>
  </w:style>
  <w:style w:type="paragraph" w:customStyle="1" w:styleId="7B133677385A479F8F5FD420E7C7CBD2">
    <w:name w:val="7B133677385A479F8F5FD420E7C7CBD2"/>
  </w:style>
  <w:style w:type="paragraph" w:customStyle="1" w:styleId="DDA2724DBEA24E65B75D9E8B36F0E74D">
    <w:name w:val="DDA2724DBEA24E65B75D9E8B36F0E74D"/>
    <w:rsid w:val="00C60DFD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A10DD8C337264BEB9BACAB461AFA88F6">
    <w:name w:val="A10DD8C337264BEB9BACAB461AFA88F6"/>
    <w:rsid w:val="003044D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Red Orange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D0A489A-9285-41C3-9CE8-3D353681C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</Template>
  <TotalTime>0</TotalTime>
  <Pages>1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2021-04-22T19:02:00Z</dcterms:created>
  <dcterms:modified xsi:type="dcterms:W3CDTF">2021-04-23T14:43:00Z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